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3EAB3470" w:rsidR="00797944" w:rsidRPr="00972E35" w:rsidRDefault="00972E35" w:rsidP="00A71E0B">
      <w:pPr>
        <w:spacing w:after="0" w:line="240" w:lineRule="auto"/>
        <w:jc w:val="center"/>
        <w:rPr>
          <w:rFonts w:ascii="Sylfaen" w:hAnsi="Sylfaen" w:cs="Sylfaen"/>
          <w:b/>
          <w:sz w:val="40"/>
          <w:lang w:val="ka-GE"/>
        </w:rPr>
      </w:pPr>
      <w:proofErr w:type="spellStart"/>
      <w:r w:rsidRPr="00972E35">
        <w:rPr>
          <w:rFonts w:ascii="Sylfaen" w:hAnsi="Sylfaen" w:cs="Sylfaen"/>
          <w:b/>
          <w:sz w:val="40"/>
        </w:rPr>
        <w:t>სს</w:t>
      </w:r>
      <w:proofErr w:type="spellEnd"/>
      <w:r w:rsidRPr="00972E35">
        <w:rPr>
          <w:rFonts w:ascii="Sylfaen" w:hAnsi="Sylfaen" w:cs="Sylfaen"/>
          <w:b/>
          <w:sz w:val="40"/>
        </w:rPr>
        <w:t xml:space="preserve"> </w:t>
      </w:r>
      <w:proofErr w:type="spellStart"/>
      <w:r w:rsidRPr="00972E35">
        <w:rPr>
          <w:rFonts w:ascii="Sylfaen" w:hAnsi="Sylfaen" w:cs="Sylfaen"/>
          <w:b/>
          <w:sz w:val="40"/>
        </w:rPr>
        <w:t>სვანეთი</w:t>
      </w:r>
      <w:proofErr w:type="spellEnd"/>
      <w:r w:rsidRPr="00972E35">
        <w:rPr>
          <w:rFonts w:ascii="Sylfaen" w:hAnsi="Sylfaen" w:cs="Sylfaen"/>
          <w:b/>
          <w:sz w:val="40"/>
        </w:rPr>
        <w:t xml:space="preserve"> </w:t>
      </w:r>
      <w:proofErr w:type="spellStart"/>
      <w:r w:rsidRPr="00972E35">
        <w:rPr>
          <w:rFonts w:ascii="Sylfaen" w:hAnsi="Sylfaen" w:cs="Sylfaen"/>
          <w:b/>
          <w:sz w:val="40"/>
        </w:rPr>
        <w:t>ჰიდრო</w:t>
      </w:r>
      <w:proofErr w:type="spellEnd"/>
      <w:r w:rsidRPr="00972E35">
        <w:rPr>
          <w:rFonts w:ascii="Sylfaen" w:hAnsi="Sylfaen" w:cs="Sylfaen"/>
          <w:b/>
          <w:sz w:val="40"/>
          <w:lang w:val="ka-GE"/>
        </w:rPr>
        <w:t xml:space="preserve"> </w:t>
      </w:r>
      <w:r w:rsidR="000D2958" w:rsidRPr="00972E35">
        <w:rPr>
          <w:rFonts w:ascii="Sylfaen" w:hAnsi="Sylfaen" w:cs="Sylfaen"/>
          <w:b/>
          <w:sz w:val="40"/>
          <w:lang w:val="ka-GE"/>
        </w:rPr>
        <w:t xml:space="preserve">აცხადებს </w:t>
      </w:r>
    </w:p>
    <w:p w14:paraId="53EAC111" w14:textId="77777777" w:rsidR="00797944" w:rsidRPr="00972E35" w:rsidRDefault="00797944" w:rsidP="00A71E0B">
      <w:pPr>
        <w:spacing w:after="0" w:line="240" w:lineRule="auto"/>
        <w:jc w:val="center"/>
        <w:rPr>
          <w:rFonts w:ascii="Sylfaen" w:hAnsi="Sylfaen" w:cs="Sylfaen"/>
          <w:b/>
          <w:sz w:val="40"/>
          <w:lang w:val="ka-GE"/>
        </w:rPr>
      </w:pPr>
    </w:p>
    <w:p w14:paraId="6989D59A" w14:textId="0F77DA60" w:rsidR="00A71E0B" w:rsidRPr="00972E35" w:rsidRDefault="00E3562C" w:rsidP="00A71E0B">
      <w:pPr>
        <w:spacing w:after="0" w:line="240" w:lineRule="auto"/>
        <w:jc w:val="center"/>
        <w:rPr>
          <w:rFonts w:ascii="Sylfaen" w:hAnsi="Sylfaen" w:cs="Sylfaen"/>
          <w:b/>
          <w:sz w:val="40"/>
          <w:u w:val="single"/>
          <w:lang w:val="ka-GE"/>
        </w:rPr>
      </w:pPr>
      <w:r w:rsidRPr="00972E35">
        <w:rPr>
          <w:rFonts w:ascii="Sylfaen" w:hAnsi="Sylfaen" w:cs="Sylfaen"/>
          <w:b/>
          <w:sz w:val="40"/>
          <w:lang w:val="ka-GE"/>
        </w:rPr>
        <w:t>ელექტრონულ</w:t>
      </w:r>
      <w:r w:rsidR="00340161" w:rsidRPr="00972E35">
        <w:rPr>
          <w:rFonts w:ascii="Sylfaen" w:hAnsi="Sylfaen" w:cs="Sylfaen"/>
          <w:b/>
          <w:sz w:val="40"/>
          <w:lang w:val="ka-GE"/>
        </w:rPr>
        <w:t xml:space="preserve"> ტენდერ</w:t>
      </w:r>
      <w:r w:rsidR="00797944" w:rsidRPr="00972E35">
        <w:rPr>
          <w:rFonts w:ascii="Sylfaen" w:hAnsi="Sylfaen" w:cs="Sylfaen"/>
          <w:b/>
          <w:sz w:val="40"/>
          <w:lang w:val="ka-GE"/>
        </w:rPr>
        <w:t xml:space="preserve">ს </w:t>
      </w:r>
    </w:p>
    <w:p w14:paraId="04C42597" w14:textId="77777777" w:rsidR="00797944" w:rsidRPr="00972E35" w:rsidRDefault="00797944" w:rsidP="00A71E0B">
      <w:pPr>
        <w:spacing w:after="0" w:line="240" w:lineRule="auto"/>
        <w:jc w:val="center"/>
        <w:rPr>
          <w:rFonts w:ascii="Sylfaen" w:hAnsi="Sylfaen" w:cs="Sylfaen"/>
          <w:b/>
          <w:sz w:val="40"/>
          <w:lang w:val="ka-GE"/>
        </w:rPr>
      </w:pPr>
    </w:p>
    <w:p w14:paraId="68E5B318" w14:textId="42986E7D" w:rsidR="0062783B" w:rsidRPr="00972E35" w:rsidRDefault="00E3562C" w:rsidP="0062783B">
      <w:pPr>
        <w:spacing w:after="0" w:line="240" w:lineRule="auto"/>
        <w:jc w:val="center"/>
        <w:rPr>
          <w:rFonts w:ascii="Sylfaen" w:hAnsi="Sylfaen" w:cs="Sylfaen"/>
          <w:b/>
          <w:sz w:val="40"/>
          <w:lang w:val="ka-GE"/>
        </w:rPr>
      </w:pPr>
      <w:r w:rsidRPr="00972E35">
        <w:rPr>
          <w:rFonts w:ascii="Sylfaen" w:hAnsi="Sylfaen" w:cs="Sylfaen"/>
          <w:b/>
          <w:sz w:val="40"/>
          <w:lang w:val="ka-GE"/>
        </w:rPr>
        <w:t xml:space="preserve">ახალი მაღალი გამავლობის </w:t>
      </w:r>
      <w:r w:rsidRPr="00972E35">
        <w:rPr>
          <w:rFonts w:ascii="Sylfaen" w:hAnsi="Sylfaen" w:cs="Sylfaen"/>
          <w:b/>
          <w:sz w:val="40"/>
        </w:rPr>
        <w:t>P</w:t>
      </w:r>
      <w:r w:rsidR="008D5512" w:rsidRPr="00972E35">
        <w:rPr>
          <w:rFonts w:ascii="Sylfaen" w:hAnsi="Sylfaen" w:cs="Sylfaen"/>
          <w:b/>
          <w:sz w:val="40"/>
        </w:rPr>
        <w:t>icku</w:t>
      </w:r>
      <w:r w:rsidRPr="00972E35">
        <w:rPr>
          <w:rFonts w:ascii="Sylfaen" w:hAnsi="Sylfaen" w:cs="Sylfaen"/>
          <w:b/>
          <w:sz w:val="40"/>
        </w:rPr>
        <w:t>p</w:t>
      </w:r>
      <w:r w:rsidRPr="00972E35">
        <w:rPr>
          <w:rFonts w:ascii="Sylfaen" w:hAnsi="Sylfaen" w:cs="Sylfaen"/>
          <w:b/>
          <w:sz w:val="40"/>
          <w:lang w:val="ka-GE"/>
        </w:rPr>
        <w:t xml:space="preserve"> -ის შესყი</w:t>
      </w:r>
      <w:r w:rsidR="00DB6A3C">
        <w:rPr>
          <w:rFonts w:ascii="Sylfaen" w:hAnsi="Sylfaen" w:cs="Sylfaen"/>
          <w:b/>
          <w:sz w:val="40"/>
          <w:lang w:val="ka-GE"/>
        </w:rPr>
        <w:t>დ</w:t>
      </w:r>
      <w:r w:rsidRPr="00972E35">
        <w:rPr>
          <w:rFonts w:ascii="Sylfaen" w:hAnsi="Sylfaen" w:cs="Sylfaen"/>
          <w:b/>
          <w:sz w:val="40"/>
          <w:lang w:val="ka-GE"/>
        </w:rPr>
        <w:t>ვაზე</w:t>
      </w: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9CC3B1F" w:rsidR="004B0C7B" w:rsidRDefault="004B0C7B" w:rsidP="00C12ABD">
      <w:pPr>
        <w:spacing w:after="0" w:line="360" w:lineRule="auto"/>
        <w:rPr>
          <w:rFonts w:ascii="AcadNusx" w:hAnsi="AcadNusx"/>
          <w:b/>
        </w:rPr>
      </w:pPr>
    </w:p>
    <w:p w14:paraId="1B04EB7B" w14:textId="2A427F91" w:rsidR="00972E35" w:rsidRDefault="00972E35" w:rsidP="00C12ABD">
      <w:pPr>
        <w:spacing w:after="0" w:line="360" w:lineRule="auto"/>
        <w:rPr>
          <w:rFonts w:ascii="AcadNusx" w:hAnsi="AcadNusx"/>
          <w:b/>
        </w:rPr>
      </w:pPr>
    </w:p>
    <w:p w14:paraId="5424AFDF" w14:textId="6156C119" w:rsidR="00972E35" w:rsidRDefault="00972E35" w:rsidP="00C12ABD">
      <w:pPr>
        <w:spacing w:after="0" w:line="360" w:lineRule="auto"/>
        <w:rPr>
          <w:rFonts w:ascii="AcadNusx" w:hAnsi="AcadNusx"/>
          <w:b/>
        </w:rPr>
      </w:pPr>
    </w:p>
    <w:p w14:paraId="583ABAA4" w14:textId="0A0DBC44" w:rsidR="00972E35" w:rsidRDefault="00972E35" w:rsidP="00C12ABD">
      <w:pPr>
        <w:spacing w:after="0" w:line="360" w:lineRule="auto"/>
        <w:rPr>
          <w:rFonts w:ascii="AcadNusx" w:hAnsi="AcadNusx"/>
          <w:b/>
        </w:rPr>
      </w:pPr>
    </w:p>
    <w:p w14:paraId="4BFC3041" w14:textId="298DD8F8" w:rsidR="00972E35" w:rsidRDefault="00972E35" w:rsidP="00C12ABD">
      <w:pPr>
        <w:spacing w:after="0" w:line="360" w:lineRule="auto"/>
        <w:rPr>
          <w:rFonts w:ascii="AcadNusx" w:hAnsi="AcadNusx"/>
          <w:b/>
        </w:rPr>
      </w:pPr>
    </w:p>
    <w:p w14:paraId="41C95977" w14:textId="76AC97AD" w:rsidR="00972E35" w:rsidRDefault="00972E35" w:rsidP="00C12ABD">
      <w:pPr>
        <w:spacing w:after="0" w:line="360" w:lineRule="auto"/>
        <w:rPr>
          <w:rFonts w:ascii="AcadNusx" w:hAnsi="AcadNusx"/>
          <w:b/>
        </w:rPr>
      </w:pPr>
    </w:p>
    <w:p w14:paraId="580D4E90" w14:textId="2D555C95"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2F9C86E4" w14:textId="498150E0" w:rsidR="007E42B5" w:rsidRPr="000D2958" w:rsidRDefault="00972E35" w:rsidP="000D2958">
      <w:pPr>
        <w:spacing w:line="240" w:lineRule="auto"/>
        <w:rPr>
          <w:rFonts w:asciiTheme="minorHAnsi" w:hAnsiTheme="minorHAnsi" w:cs="Arial"/>
          <w:lang w:val="ka-GE"/>
        </w:rPr>
      </w:pPr>
      <w:r w:rsidRPr="00972E35">
        <w:rPr>
          <w:rFonts w:ascii="Sylfaen" w:hAnsi="Sylfaen" w:cs="Sylfaen"/>
          <w:lang w:val="ka-GE"/>
        </w:rPr>
        <w:t xml:space="preserve">სს სვანეთი ჰიდრო </w:t>
      </w:r>
      <w:r w:rsidRPr="00972E35">
        <w:rPr>
          <w:rFonts w:ascii="Arial" w:hAnsi="Arial" w:cs="Arial"/>
          <w:lang w:val="ka-GE"/>
        </w:rPr>
        <w:t>(</w:t>
      </w:r>
      <w:r w:rsidRPr="00972E35">
        <w:rPr>
          <w:rFonts w:ascii="Arial" w:hAnsi="Arial" w:cs="Arial"/>
        </w:rPr>
        <w:t>SH</w:t>
      </w:r>
      <w:r w:rsidR="00D95150" w:rsidRPr="00972E35">
        <w:rPr>
          <w:rFonts w:ascii="Arial" w:hAnsi="Arial" w:cs="Arial"/>
          <w:lang w:val="ka-GE"/>
        </w:rPr>
        <w:t xml:space="preserve">, </w:t>
      </w:r>
      <w:r w:rsidR="00D95150" w:rsidRPr="00972E35">
        <w:rPr>
          <w:rFonts w:ascii="Sylfaen" w:hAnsi="Sylfaen" w:cs="Arial"/>
          <w:lang w:val="ka-GE"/>
        </w:rPr>
        <w:t>ს/ნ</w:t>
      </w:r>
      <w:r w:rsidR="0040587B" w:rsidRPr="00972E35">
        <w:rPr>
          <w:rFonts w:ascii="Sylfaen" w:hAnsi="Sylfaen" w:cs="Arial"/>
          <w:lang w:val="ka-GE"/>
        </w:rPr>
        <w:t xml:space="preserve"> </w:t>
      </w:r>
      <w:r w:rsidRPr="00972E35">
        <w:rPr>
          <w:rFonts w:ascii="Arial" w:hAnsi="Arial" w:cs="Arial"/>
          <w:lang w:val="ka-GE"/>
        </w:rPr>
        <w:t>405021275</w:t>
      </w:r>
      <w:r w:rsidR="00713EFC" w:rsidRPr="00972E35">
        <w:rPr>
          <w:rFonts w:ascii="Arial" w:hAnsi="Arial" w:cs="Arial"/>
          <w:lang w:val="ka-GE"/>
        </w:rPr>
        <w:t>)</w:t>
      </w:r>
    </w:p>
    <w:p w14:paraId="42C81158" w14:textId="7791DF2D"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E3562C">
        <w:rPr>
          <w:rFonts w:ascii="Sylfaen" w:hAnsi="Sylfaen"/>
          <w:b/>
          <w:lang w:val="ka-GE"/>
        </w:rPr>
        <w:t>ავტომობილის ჩამონათვალი, რაოდენობა და ტექ. მახასიათებელი.</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461C986B"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E3562C">
        <w:rPr>
          <w:rFonts w:ascii="Sylfaen" w:hAnsi="Sylfaen" w:cs="Sylfaen"/>
          <w:lang w:val="ka-GE"/>
        </w:rPr>
        <w:t>შესაძენი</w:t>
      </w:r>
      <w:r>
        <w:rPr>
          <w:rFonts w:ascii="Sylfaen" w:hAnsi="Sylfaen" w:cs="Sylfaen"/>
          <w:lang w:val="ka-GE"/>
        </w:rPr>
        <w:t xml:space="preserve"> </w:t>
      </w:r>
      <w:r w:rsidR="00E3562C">
        <w:rPr>
          <w:rFonts w:ascii="Sylfaen" w:hAnsi="Sylfaen" w:cs="Sylfaen"/>
          <w:lang w:val="ka-GE"/>
        </w:rPr>
        <w:t xml:space="preserve">ავტომობილის </w:t>
      </w:r>
      <w:r w:rsidR="0020260D">
        <w:rPr>
          <w:rFonts w:ascii="Sylfaen" w:hAnsi="Sylfaen" w:cs="Sylfaen"/>
          <w:lang w:val="ka-GE"/>
        </w:rPr>
        <w:t>რაოდენობა</w:t>
      </w:r>
      <w:r w:rsidR="00E3562C">
        <w:rPr>
          <w:rFonts w:ascii="Sylfaen" w:hAnsi="Sylfaen" w:cs="Sylfaen"/>
          <w:lang w:val="ka-GE"/>
        </w:rPr>
        <w:t xml:space="preserve"> და</w:t>
      </w:r>
      <w:r w:rsidR="00063CDC">
        <w:rPr>
          <w:rFonts w:ascii="Sylfaen" w:hAnsi="Sylfaen" w:cs="Sylfaen"/>
          <w:lang w:val="ka-GE"/>
        </w:rPr>
        <w:t xml:space="preserve"> </w:t>
      </w:r>
      <w:r w:rsidR="00E3562C">
        <w:rPr>
          <w:rFonts w:ascii="Sylfaen" w:hAnsi="Sylfaen" w:cs="Sylfaen"/>
          <w:lang w:val="ka-GE"/>
        </w:rPr>
        <w:t xml:space="preserve">ტექნიკური მახასიათებელი 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6299B808" w14:textId="526F86D1" w:rsidR="00063CDC" w:rsidRDefault="00597519" w:rsidP="00063CDC">
      <w:pPr>
        <w:pStyle w:val="ListParagraph"/>
        <w:numPr>
          <w:ilvl w:val="0"/>
          <w:numId w:val="38"/>
        </w:numPr>
        <w:spacing w:after="0" w:line="240" w:lineRule="auto"/>
        <w:jc w:val="both"/>
        <w:rPr>
          <w:rFonts w:ascii="Sylfaen" w:hAnsi="Sylfaen" w:cs="Sylfaen"/>
          <w:lang w:val="ka-GE"/>
        </w:rPr>
      </w:pPr>
      <w:r w:rsidRPr="00063CDC">
        <w:rPr>
          <w:rFonts w:ascii="Sylfaen" w:hAnsi="Sylfaen" w:cs="Sylfaen"/>
          <w:lang w:val="ka-GE"/>
        </w:rPr>
        <w:t xml:space="preserve">ლოტი 1 </w:t>
      </w:r>
      <w:r w:rsidR="00E14FEE" w:rsidRPr="00063CDC">
        <w:rPr>
          <w:rFonts w:ascii="Sylfaen" w:hAnsi="Sylfaen" w:cs="Sylfaen"/>
          <w:u w:val="single"/>
        </w:rPr>
        <w:t>(</w:t>
      </w:r>
      <w:r w:rsidR="00E14FEE" w:rsidRPr="00063CDC">
        <w:rPr>
          <w:rFonts w:ascii="Sylfaen" w:hAnsi="Sylfaen" w:cs="Sylfaen"/>
          <w:u w:val="single"/>
          <w:lang w:val="ka-GE"/>
        </w:rPr>
        <w:t xml:space="preserve">ექსელის ცხრილში </w:t>
      </w:r>
      <w:r w:rsidR="00E14FEE" w:rsidRPr="00063CDC">
        <w:rPr>
          <w:rFonts w:ascii="Sylfaen" w:hAnsi="Sylfaen" w:cs="Sylfaen"/>
          <w:u w:val="single"/>
        </w:rPr>
        <w:t xml:space="preserve">sheet 1) </w:t>
      </w:r>
      <w:r w:rsidRPr="00063CDC">
        <w:rPr>
          <w:rFonts w:ascii="Sylfaen" w:hAnsi="Sylfaen" w:cs="Sylfaen"/>
          <w:lang w:val="ka-GE"/>
        </w:rPr>
        <w:t xml:space="preserve">- </w:t>
      </w:r>
      <w:r w:rsidR="00063CDC" w:rsidRPr="00063CDC">
        <w:rPr>
          <w:rFonts w:ascii="Sylfaen" w:hAnsi="Sylfaen" w:cs="Sylfaen"/>
          <w:lang w:val="ka-GE"/>
        </w:rPr>
        <w:t xml:space="preserve"> </w:t>
      </w:r>
      <w:r w:rsidR="00E3562C">
        <w:rPr>
          <w:rFonts w:ascii="Sylfaen" w:hAnsi="Sylfaen" w:cs="Sylfaen"/>
          <w:lang w:val="ka-GE"/>
        </w:rPr>
        <w:t>ახალი ავტომობილის შესყიდვა.</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bookmarkStart w:id="0" w:name="_GoBack"/>
    <w:p w14:paraId="1CB8340C" w14:textId="716AC4D8" w:rsidR="00C8576A" w:rsidRPr="00E81F0F" w:rsidRDefault="00EA0715" w:rsidP="000D2958">
      <w:pPr>
        <w:spacing w:after="0" w:line="240" w:lineRule="auto"/>
        <w:jc w:val="center"/>
        <w:rPr>
          <w:rFonts w:ascii="Sylfaen" w:hAnsi="Sylfaen" w:cs="Sylfaen"/>
        </w:rPr>
      </w:pPr>
      <w:r>
        <w:rPr>
          <w:rFonts w:ascii="Sylfaen" w:hAnsi="Sylfaen" w:cs="Sylfaen"/>
        </w:rPr>
        <w:object w:dxaOrig="1538" w:dyaOrig="994" w14:anchorId="280E9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8" o:title=""/>
          </v:shape>
          <o:OLEObject Type="Link" ProgID="Excel.Sheet.12" ShapeID="_x0000_i1028" DrawAspect="Icon" r:id="rId9" UpdateMode="Always">
            <o:LinkType>EnhancedMetaFile</o:LinkType>
            <o:LockedField>false</o:LockedField>
            <o:FieldCodes>\f 0</o:FieldCodes>
          </o:OLEObject>
        </w:object>
      </w:r>
      <w:bookmarkEnd w:id="0"/>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22E0161" w14:textId="076E9ECA" w:rsidR="001B6A7C" w:rsidRPr="00114A00" w:rsidRDefault="00E81F0F" w:rsidP="00114A00">
      <w:pPr>
        <w:rPr>
          <w:rFonts w:ascii="Sylfaen" w:hAnsi="Sylfaen" w:cs="Sylfaen"/>
          <w:b/>
          <w:color w:val="222222"/>
          <w:u w:val="single"/>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ტმა უნდა წარმოადგინოს ფასი დოლარში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r w:rsidR="00914B78" w:rsidRPr="00E81F0F">
        <w:rPr>
          <w:rFonts w:ascii="Sylfaen" w:hAnsi="Sylfaen" w:cs="Sylfaen"/>
          <w:color w:val="222222"/>
          <w:shd w:val="clear" w:color="auto" w:fill="FFFFFF"/>
          <w:lang w:val="ka-GE"/>
        </w:rPr>
        <w:br w:type="textWrapping" w:clear="all"/>
      </w:r>
    </w:p>
    <w:p w14:paraId="5FEF6B21" w14:textId="1B18CF08"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3562C">
        <w:rPr>
          <w:rFonts w:ascii="Sylfaen" w:hAnsi="Sylfaen"/>
          <w:b/>
          <w:lang w:val="ka-GE"/>
        </w:rPr>
        <w:t>ავტომობილის</w:t>
      </w:r>
      <w:r w:rsidR="00E91201">
        <w:rPr>
          <w:rFonts w:ascii="Sylfaen" w:hAnsi="Sylfaen"/>
          <w:b/>
          <w:lang w:val="ka-GE"/>
        </w:rPr>
        <w:t xml:space="preserve"> მიწოდების</w:t>
      </w:r>
      <w:r w:rsidR="00D5623D">
        <w:rPr>
          <w:rFonts w:ascii="Sylfaen" w:hAnsi="Sylfaen"/>
          <w:b/>
          <w:lang w:val="ka-GE"/>
        </w:rPr>
        <w:t xml:space="preserve"> </w:t>
      </w:r>
      <w:r w:rsidR="005940C1">
        <w:rPr>
          <w:rFonts w:ascii="Sylfaen" w:hAnsi="Sylfaen"/>
          <w:b/>
          <w:lang w:val="ka-GE"/>
        </w:rPr>
        <w:t>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0E26583B" w:rsidR="001C6888" w:rsidRPr="008D5512" w:rsidRDefault="008D5512" w:rsidP="00FB230D">
      <w:pPr>
        <w:rPr>
          <w:rFonts w:ascii="Sylfaen" w:hAnsi="Sylfaen" w:cs="Sylfaen"/>
          <w:lang w:val="ka-GE"/>
        </w:rPr>
      </w:pPr>
      <w:r>
        <w:rPr>
          <w:rFonts w:ascii="Sylfaen" w:hAnsi="Sylfaen" w:cs="Sylfaen"/>
          <w:lang w:val="ka-GE"/>
        </w:rPr>
        <w:t xml:space="preserve">პრეტედენტის მიერ უნდა იქნას შემოთავაზებული დანართი </w:t>
      </w:r>
      <w:r w:rsidRPr="00332D4C">
        <w:rPr>
          <w:rFonts w:ascii="Sylfaen" w:hAnsi="Sylfaen" w:cs="Sylfaen"/>
          <w:lang w:val="ka-GE"/>
        </w:rPr>
        <w:t>N1-</w:t>
      </w:r>
      <w:r>
        <w:rPr>
          <w:rFonts w:ascii="Sylfaen" w:hAnsi="Sylfaen" w:cs="Sylfaen"/>
          <w:lang w:val="ka-GE"/>
        </w:rPr>
        <w:t>ის მიხედვით.</w:t>
      </w:r>
    </w:p>
    <w:p w14:paraId="5AAAF0F3" w14:textId="0367C5D5"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E3562C">
        <w:rPr>
          <w:rFonts w:ascii="Sylfaen" w:hAnsi="Sylfaen"/>
          <w:b/>
          <w:lang w:val="ka-GE"/>
        </w:rPr>
        <w:t>ავტომობილის</w:t>
      </w:r>
      <w:r w:rsidR="00485700">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2AF40A9F" w14:textId="00FFC5EF" w:rsidR="00F610D6" w:rsidRPr="00E13904" w:rsidRDefault="008D5512" w:rsidP="00E13904">
      <w:pPr>
        <w:rPr>
          <w:rFonts w:ascii="Sylfaen" w:hAnsi="Sylfaen" w:cs="Sylfaen"/>
          <w:lang w:val="ka-GE"/>
        </w:rPr>
      </w:pPr>
      <w:r>
        <w:rPr>
          <w:rFonts w:ascii="Sylfaen" w:hAnsi="Sylfaen" w:cs="Sylfaen"/>
          <w:lang w:val="ka-GE"/>
        </w:rPr>
        <w:t>ავტომობილის</w:t>
      </w:r>
      <w:r w:rsidR="0020260D">
        <w:rPr>
          <w:rFonts w:ascii="Sylfaen" w:hAnsi="Sylfaen" w:cs="Sylfaen"/>
          <w:lang w:val="ka-GE"/>
        </w:rPr>
        <w:t xml:space="preserve"> გაყვანა</w:t>
      </w:r>
      <w:r>
        <w:rPr>
          <w:rFonts w:ascii="Sylfaen" w:hAnsi="Sylfaen" w:cs="Sylfaen"/>
          <w:lang w:val="ka-GE"/>
        </w:rPr>
        <w:t xml:space="preserve"> </w:t>
      </w:r>
      <w:r w:rsidR="0020260D">
        <w:rPr>
          <w:rFonts w:ascii="Sylfaen" w:hAnsi="Sylfaen" w:cs="Sylfaen"/>
          <w:lang w:val="ka-GE"/>
        </w:rPr>
        <w:t xml:space="preserve"> </w:t>
      </w:r>
      <w:r w:rsidR="00E3562C">
        <w:rPr>
          <w:rFonts w:ascii="Sylfaen" w:hAnsi="Sylfaen" w:cs="Sylfaen"/>
          <w:lang w:val="ka-GE"/>
        </w:rPr>
        <w:t>გამყიდველის</w:t>
      </w:r>
      <w:r w:rsidR="0020260D">
        <w:rPr>
          <w:rFonts w:ascii="Sylfaen" w:hAnsi="Sylfaen" w:cs="Sylfaen"/>
          <w:lang w:val="ka-GE"/>
        </w:rPr>
        <w:t xml:space="preserve"> მიერ</w:t>
      </w:r>
      <w:r>
        <w:rPr>
          <w:rFonts w:ascii="Sylfaen" w:hAnsi="Sylfaen" w:cs="Sylfaen"/>
          <w:lang w:val="ka-GE"/>
        </w:rPr>
        <w:t xml:space="preserve"> დანართ </w:t>
      </w:r>
      <w:r w:rsidRPr="00332D4C">
        <w:rPr>
          <w:rFonts w:ascii="Sylfaen" w:hAnsi="Sylfaen" w:cs="Sylfaen"/>
          <w:lang w:val="ka-GE"/>
        </w:rPr>
        <w:t>N1-</w:t>
      </w:r>
      <w:r>
        <w:rPr>
          <w:rFonts w:ascii="Sylfaen" w:hAnsi="Sylfaen" w:cs="Sylfaen"/>
          <w:lang w:val="ka-GE"/>
        </w:rPr>
        <w:t>ში</w:t>
      </w:r>
      <w:r w:rsidR="005940C1">
        <w:rPr>
          <w:rFonts w:ascii="Sylfaen" w:hAnsi="Sylfaen" w:cs="Sylfaen"/>
          <w:lang w:val="ka-GE"/>
        </w:rPr>
        <w:t xml:space="preserve"> </w:t>
      </w:r>
      <w:r w:rsidR="00114A00">
        <w:rPr>
          <w:rFonts w:ascii="Sylfaen" w:hAnsi="Sylfaen" w:cs="Sylfaen"/>
          <w:lang w:val="ka-GE"/>
        </w:rPr>
        <w:t xml:space="preserve">მითითებული </w:t>
      </w:r>
      <w:r>
        <w:rPr>
          <w:rFonts w:ascii="Sylfaen" w:hAnsi="Sylfaen" w:cs="Sylfaen"/>
          <w:lang w:val="ka-GE"/>
        </w:rPr>
        <w:t>მისამართიდან.</w:t>
      </w:r>
      <w:r w:rsidR="0020260D">
        <w:rPr>
          <w:rFonts w:ascii="Sylfaen" w:hAnsi="Sylfaen" w:cs="Sylfaen"/>
          <w:lang w:val="ka-GE"/>
        </w:rPr>
        <w:t xml:space="preserve"> </w:t>
      </w:r>
      <w:r w:rsidR="00E13904">
        <w:rPr>
          <w:rFonts w:ascii="Sylfaen" w:hAnsi="Sylfaen" w:cs="Sylfaen"/>
          <w:lang w:val="ka-GE"/>
        </w:rPr>
        <w:t xml:space="preserve"> </w:t>
      </w:r>
    </w:p>
    <w:p w14:paraId="280E2491" w14:textId="26E12F0A" w:rsidR="00D6114D" w:rsidRPr="008D5512" w:rsidRDefault="008D5512" w:rsidP="008D5512">
      <w:pPr>
        <w:rPr>
          <w:rFonts w:ascii="Sylfaen" w:hAnsi="Sylfaen" w:cs="Sylfaen"/>
          <w:b/>
          <w:lang w:val="ka-GE"/>
        </w:rPr>
      </w:pPr>
      <w:r>
        <w:rPr>
          <w:rFonts w:ascii="Sylfaen" w:hAnsi="Sylfaen" w:cs="Sylfaen"/>
          <w:b/>
          <w:lang w:val="ka-GE"/>
        </w:rPr>
        <w:t>ავტომობილის</w:t>
      </w:r>
      <w:r w:rsidR="00C8576A" w:rsidRPr="00707F61">
        <w:rPr>
          <w:rFonts w:ascii="Sylfaen" w:hAnsi="Sylfaen" w:cs="Sylfaen"/>
          <w:b/>
          <w:lang w:val="ka-GE"/>
        </w:rPr>
        <w:t xml:space="preserve"> გაფორმება უნდა მოხდეს სსიპ შსს მომსახურების სააგენტო</w:t>
      </w:r>
      <w:r>
        <w:rPr>
          <w:rFonts w:ascii="Sylfaen" w:hAnsi="Sylfaen" w:cs="Sylfaen"/>
          <w:b/>
          <w:lang w:val="ka-GE"/>
        </w:rPr>
        <w:t>ში ან გამყიდველის სერვის ცენტრში გამყიდველის ხარჯებით.</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128CF0E3" w:rsidR="00000015" w:rsidRPr="00644EDE"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8D5512">
        <w:rPr>
          <w:rFonts w:ascii="Sylfaen" w:hAnsi="Sylfaen"/>
          <w:lang w:val="ka-GE"/>
        </w:rPr>
        <w:t>,</w:t>
      </w:r>
      <w:r w:rsidR="0020260D" w:rsidRPr="00644EDE">
        <w:rPr>
          <w:rFonts w:ascii="Sylfaen" w:hAnsi="Sylfaen"/>
          <w:lang w:val="ka-GE"/>
        </w:rPr>
        <w:t xml:space="preserve"> </w:t>
      </w:r>
      <w:r w:rsidR="00C86727" w:rsidRPr="00644EDE">
        <w:rPr>
          <w:rFonts w:ascii="Sylfaen" w:hAnsi="Sylfaen"/>
          <w:lang w:val="ka-GE"/>
        </w:rPr>
        <w:t xml:space="preserve">საქონლის </w:t>
      </w:r>
      <w:r w:rsidR="008D5512">
        <w:rPr>
          <w:rFonts w:ascii="Sylfaen" w:hAnsi="Sylfaen"/>
          <w:lang w:val="ka-GE"/>
        </w:rPr>
        <w:t xml:space="preserve">მიწოდებიდან და </w:t>
      </w:r>
      <w:r w:rsidR="0020260D" w:rsidRPr="00644EDE">
        <w:rPr>
          <w:rFonts w:ascii="Sylfaen" w:hAnsi="Sylfaen"/>
          <w:lang w:val="ka-GE"/>
        </w:rPr>
        <w:t xml:space="preserve">ყიდვა-გაყიდვის </w:t>
      </w:r>
      <w:r w:rsidR="00C86727" w:rsidRPr="00644EDE">
        <w:rPr>
          <w:rFonts w:ascii="Sylfaen" w:hAnsi="Sylfaen"/>
          <w:lang w:val="ka-GE"/>
        </w:rPr>
        <w:t xml:space="preserve"> </w:t>
      </w:r>
      <w:r w:rsidR="0020260D" w:rsidRPr="00644EDE">
        <w:rPr>
          <w:rFonts w:ascii="Sylfaen" w:hAnsi="Sylfaen"/>
          <w:lang w:val="ka-GE"/>
        </w:rPr>
        <w:t>ხელშეკრულების გაფორმებიდან</w:t>
      </w:r>
      <w:r w:rsidR="00C8576A" w:rsidRPr="00644EDE">
        <w:rPr>
          <w:rFonts w:ascii="Sylfaen" w:hAnsi="Sylfaen"/>
          <w:lang w:val="ka-GE"/>
        </w:rPr>
        <w:t xml:space="preserve"> არაუგვიანეს</w:t>
      </w:r>
      <w:r w:rsidR="00C86727" w:rsidRPr="00644EDE">
        <w:rPr>
          <w:rFonts w:ascii="Sylfaen" w:hAnsi="Sylfaen"/>
          <w:lang w:val="ka-GE"/>
        </w:rPr>
        <w:t xml:space="preserve"> </w:t>
      </w:r>
      <w:r w:rsidR="008D5512">
        <w:rPr>
          <w:rFonts w:ascii="Sylfaen" w:hAnsi="Sylfaen"/>
          <w:lang w:val="ka-GE"/>
        </w:rPr>
        <w:t>30</w:t>
      </w:r>
      <w:r w:rsidR="0020260D" w:rsidRPr="00644EDE">
        <w:rPr>
          <w:rFonts w:ascii="Sylfaen" w:hAnsi="Sylfaen"/>
          <w:lang w:val="ka-GE"/>
        </w:rPr>
        <w:t xml:space="preserve"> კალენდარულ დღეში.</w:t>
      </w:r>
      <w:r w:rsidR="00046165">
        <w:rPr>
          <w:rFonts w:ascii="Sylfaen" w:hAnsi="Sylfaen"/>
          <w:lang w:val="ka-GE"/>
        </w:rPr>
        <w:t xml:space="preserve"> </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323B595" w:rsidR="008D5512" w:rsidRDefault="008D5512" w:rsidP="00DA7781">
      <w:pPr>
        <w:spacing w:before="240" w:after="160"/>
        <w:jc w:val="both"/>
        <w:rPr>
          <w:rFonts w:ascii="Sylfaen" w:hAnsi="Sylfaen"/>
          <w:lang w:val="ka-GE"/>
        </w:rPr>
      </w:pPr>
      <w:r>
        <w:rPr>
          <w:rFonts w:ascii="Sylfaen" w:hAnsi="Sylfaen"/>
          <w:lang w:val="ka-GE"/>
        </w:rPr>
        <w:t xml:space="preserve">2. ავტომობილის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3BFA00F4" w14:textId="07D7EF1A" w:rsidR="008D5512" w:rsidRDefault="008D5512" w:rsidP="00DA7781">
      <w:pPr>
        <w:spacing w:before="240" w:after="160"/>
        <w:jc w:val="both"/>
        <w:rPr>
          <w:rFonts w:ascii="Sylfaen" w:hAnsi="Sylfaen"/>
          <w:lang w:val="ka-GE"/>
        </w:rPr>
      </w:pPr>
      <w:r>
        <w:rPr>
          <w:rFonts w:ascii="Sylfaen" w:hAnsi="Sylfaen"/>
          <w:lang w:val="ka-GE"/>
        </w:rPr>
        <w:t xml:space="preserve">3. საგარანტიო პირობა (დანართ </w:t>
      </w:r>
      <w:r w:rsidRPr="00332D4C">
        <w:rPr>
          <w:rFonts w:ascii="Sylfaen" w:hAnsi="Sylfaen"/>
          <w:lang w:val="ka-GE"/>
        </w:rPr>
        <w:t>N1-</w:t>
      </w:r>
      <w:r>
        <w:rPr>
          <w:rFonts w:ascii="Sylfaen" w:hAnsi="Sylfaen"/>
          <w:lang w:val="ka-GE"/>
        </w:rPr>
        <w:t>ის შესაბამისად)</w:t>
      </w:r>
    </w:p>
    <w:p w14:paraId="22FB1D82" w14:textId="1FBF5903" w:rsidR="008D5512" w:rsidRPr="008D5512" w:rsidRDefault="008D5512" w:rsidP="00DA7781">
      <w:pPr>
        <w:spacing w:before="240" w:after="160"/>
        <w:jc w:val="both"/>
        <w:rPr>
          <w:rFonts w:ascii="Sylfaen" w:hAnsi="Sylfaen"/>
          <w:lang w:val="ka-GE"/>
        </w:rPr>
      </w:pPr>
      <w:r>
        <w:rPr>
          <w:rFonts w:ascii="Sylfaen" w:hAnsi="Sylfaen"/>
          <w:lang w:val="ka-GE"/>
        </w:rPr>
        <w:lastRenderedPageBreak/>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D719E4">
        <w:fldChar w:fldCharType="begin"/>
      </w:r>
      <w:r w:rsidR="00D719E4" w:rsidRPr="00046165">
        <w:rPr>
          <w:lang w:val="ka-GE"/>
        </w:rPr>
        <w:instrText xml:space="preserve"> HYPERLINK "http://www.tenders.ge" </w:instrText>
      </w:r>
      <w:r w:rsidR="00D719E4">
        <w:fldChar w:fldCharType="separate"/>
      </w:r>
      <w:r w:rsidR="007E0304" w:rsidRPr="00E37C5C">
        <w:rPr>
          <w:rStyle w:val="Hyperlink"/>
          <w:rFonts w:ascii="Sylfaen" w:hAnsi="Sylfaen"/>
          <w:lang w:val="ka-GE"/>
        </w:rPr>
        <w:t>www.tenders.ge</w:t>
      </w:r>
      <w:r w:rsidR="00D719E4">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0" o:title=""/>
          </v:shape>
          <o:OLEObject Type="Embed" ProgID="Acrobat.Document.DC" ShapeID="_x0000_i1026" DrawAspect="Icon" ObjectID="_1699354482" r:id="rId11"/>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40BA0" w14:textId="77777777" w:rsidR="00E273AB" w:rsidRDefault="00E273AB" w:rsidP="007902EA">
      <w:pPr>
        <w:spacing w:after="0" w:line="240" w:lineRule="auto"/>
      </w:pPr>
      <w:r>
        <w:separator/>
      </w:r>
    </w:p>
  </w:endnote>
  <w:endnote w:type="continuationSeparator" w:id="0">
    <w:p w14:paraId="10174E22" w14:textId="77777777" w:rsidR="00E273AB" w:rsidRDefault="00E273A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CDC72C0" w:rsidR="00D56E97" w:rsidRDefault="00D56E97">
        <w:pPr>
          <w:pStyle w:val="Footer"/>
          <w:jc w:val="right"/>
        </w:pPr>
        <w:r>
          <w:fldChar w:fldCharType="begin"/>
        </w:r>
        <w:r>
          <w:instrText xml:space="preserve"> PAGE   \* MERGEFORMAT </w:instrText>
        </w:r>
        <w:r>
          <w:fldChar w:fldCharType="separate"/>
        </w:r>
        <w:r w:rsidR="00703405">
          <w:rPr>
            <w:noProof/>
          </w:rPr>
          <w:t>4</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1B03C" w14:textId="77777777" w:rsidR="00E273AB" w:rsidRDefault="00E273AB" w:rsidP="007902EA">
      <w:pPr>
        <w:spacing w:after="0" w:line="240" w:lineRule="auto"/>
      </w:pPr>
      <w:r>
        <w:separator/>
      </w:r>
    </w:p>
  </w:footnote>
  <w:footnote w:type="continuationSeparator" w:id="0">
    <w:p w14:paraId="6CB2275F" w14:textId="77777777" w:rsidR="00E273AB" w:rsidRDefault="00E273A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4"/>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7"/>
  </w:num>
  <w:num w:numId="23">
    <w:abstractNumId w:val="13"/>
  </w:num>
  <w:num w:numId="24">
    <w:abstractNumId w:val="31"/>
  </w:num>
  <w:num w:numId="25">
    <w:abstractNumId w:val="9"/>
  </w:num>
  <w:num w:numId="26">
    <w:abstractNumId w:val="27"/>
  </w:num>
  <w:num w:numId="27">
    <w:abstractNumId w:val="3"/>
  </w:num>
  <w:num w:numId="28">
    <w:abstractNumId w:val="25"/>
  </w:num>
  <w:num w:numId="29">
    <w:abstractNumId w:val="23"/>
  </w:num>
  <w:num w:numId="30">
    <w:abstractNumId w:val="29"/>
  </w:num>
  <w:num w:numId="31">
    <w:abstractNumId w:val="33"/>
  </w:num>
  <w:num w:numId="32">
    <w:abstractNumId w:val="26"/>
  </w:num>
  <w:num w:numId="33">
    <w:abstractNumId w:val="11"/>
  </w:num>
  <w:num w:numId="34">
    <w:abstractNumId w:val="18"/>
  </w:num>
  <w:num w:numId="35">
    <w:abstractNumId w:val="19"/>
  </w:num>
  <w:num w:numId="36">
    <w:abstractNumId w:val="6"/>
  </w:num>
  <w:num w:numId="37">
    <w:abstractNumId w:val="36"/>
  </w:num>
  <w:num w:numId="3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3405"/>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6F26"/>
    <w:rsid w:val="00950D10"/>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273AB"/>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0715"/>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file:///C:\Users\gsotkilava\Desktop\Pick%20Up%20&#4322;&#4308;&#4316;&#4307;&#4308;&#4320;&#4312;\&#4307;&#4304;&#4316;&#4304;&#4320;&#4311;&#4312;%20N%201.xls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AEABD-2926-43DB-AC09-6A598A9C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14</cp:revision>
  <cp:lastPrinted>2015-07-27T06:36:00Z</cp:lastPrinted>
  <dcterms:created xsi:type="dcterms:W3CDTF">2021-10-26T10:25:00Z</dcterms:created>
  <dcterms:modified xsi:type="dcterms:W3CDTF">2021-11-25T10:08:00Z</dcterms:modified>
</cp:coreProperties>
</file>